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Style w:val="cat-Addressgrp-0rplc-0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27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мая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FIOgrp-8rplc-4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</w:t>
      </w:r>
      <w:r>
        <w:rPr>
          <w:rStyle w:val="cat-FIOgrp-9rplc-5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813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-2803/2026 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>ООО МКК «ФИНМОДЕЛЬ»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Климову </w:t>
      </w:r>
      <w:r>
        <w:rPr>
          <w:rStyle w:val="cat-UserDefinedgrp-20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ООО МКК «ФИНМОДЕЛЬ»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 </w:t>
      </w:r>
      <w:r>
        <w:rPr>
          <w:rFonts w:ascii="Times New Roman" w:eastAsia="Times New Roman" w:hAnsi="Times New Roman" w:cs="Times New Roman"/>
          <w:sz w:val="25"/>
          <w:szCs w:val="25"/>
        </w:rPr>
        <w:t>9721231466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к </w:t>
      </w:r>
      <w:r>
        <w:rPr>
          <w:rStyle w:val="cat-FIOgrp-10rplc-10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Style w:val="cat-UserDefinedgrp-20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Style w:val="cat-PassportDatagrp-18rplc-12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ОВМ в </w:t>
      </w:r>
      <w:r>
        <w:rPr>
          <w:rStyle w:val="cat-Addressgrp-4rplc-13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ОВМ УМВД по </w:t>
      </w:r>
      <w:r>
        <w:rPr>
          <w:rStyle w:val="cat-Addressgrp-3rplc-14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>) 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Климова </w:t>
      </w:r>
      <w:r>
        <w:rPr>
          <w:rStyle w:val="cat-UserDefinedgrp-22rplc-1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МКК «ФИНМОДЕЛЬ»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задолженность по договору займа </w:t>
      </w:r>
      <w:r>
        <w:rPr>
          <w:rStyle w:val="cat-UserDefinedgrp-21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размере </w:t>
      </w:r>
      <w:r>
        <w:rPr>
          <w:rStyle w:val="cat-Sumgrp-13rplc-22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>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4rplc-23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сумму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5rplc-24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проценты за пользование займом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6rplc-25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Климова </w:t>
      </w:r>
      <w:r>
        <w:rPr>
          <w:rStyle w:val="cat-UserDefinedgrp-22rplc-2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МКК «ФИНМОДЕЛЬ»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расходы по оплате государственной пошлины в размере </w:t>
      </w:r>
      <w:r>
        <w:rPr>
          <w:rStyle w:val="cat-Sumgrp-17rplc-29"/>
          <w:rFonts w:ascii="Times New Roman" w:eastAsia="Times New Roman" w:hAnsi="Times New Roman" w:cs="Times New Roman"/>
          <w:sz w:val="25"/>
          <w:szCs w:val="25"/>
        </w:rPr>
        <w:t>сумма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Style w:val="cat-FIOgrp-12rplc-30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Style w:val="cat-FIOgrp-12rplc-31"/>
          <w:rFonts w:ascii="Times New Roman" w:eastAsia="Times New Roman" w:hAnsi="Times New Roman" w:cs="Times New Roman"/>
          <w:sz w:val="25"/>
          <w:szCs w:val="25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8rplc-4">
    <w:name w:val="cat-FIO grp-8 rplc-4"/>
    <w:basedOn w:val="DefaultParagraphFont"/>
  </w:style>
  <w:style w:type="character" w:customStyle="1" w:styleId="cat-FIOgrp-9rplc-5">
    <w:name w:val="cat-FIO grp-9 rplc-5"/>
    <w:basedOn w:val="DefaultParagraphFont"/>
  </w:style>
  <w:style w:type="character" w:customStyle="1" w:styleId="cat-UserDefinedgrp-20rplc-8">
    <w:name w:val="cat-UserDefined grp-20 rplc-8"/>
    <w:basedOn w:val="DefaultParagraphFont"/>
  </w:style>
  <w:style w:type="character" w:customStyle="1" w:styleId="cat-FIOgrp-10rplc-10">
    <w:name w:val="cat-FIO grp-10 rplc-10"/>
    <w:basedOn w:val="DefaultParagraphFont"/>
  </w:style>
  <w:style w:type="character" w:customStyle="1" w:styleId="cat-UserDefinedgrp-20rplc-11">
    <w:name w:val="cat-UserDefined grp-20 rplc-11"/>
    <w:basedOn w:val="DefaultParagraphFont"/>
  </w:style>
  <w:style w:type="character" w:customStyle="1" w:styleId="cat-PassportDatagrp-18rplc-12">
    <w:name w:val="cat-PassportData grp-18 rplc-12"/>
    <w:basedOn w:val="DefaultParagraphFont"/>
  </w:style>
  <w:style w:type="character" w:customStyle="1" w:styleId="cat-Addressgrp-4rplc-13">
    <w:name w:val="cat-Address grp-4 rplc-13"/>
    <w:basedOn w:val="DefaultParagraphFont"/>
  </w:style>
  <w:style w:type="character" w:customStyle="1" w:styleId="cat-Addressgrp-3rplc-14">
    <w:name w:val="cat-Address grp-3 rplc-14"/>
    <w:basedOn w:val="DefaultParagraphFont"/>
  </w:style>
  <w:style w:type="character" w:customStyle="1" w:styleId="cat-UserDefinedgrp-22rplc-16">
    <w:name w:val="cat-UserDefined grp-22 rplc-16"/>
    <w:basedOn w:val="DefaultParagraphFont"/>
  </w:style>
  <w:style w:type="character" w:customStyle="1" w:styleId="cat-UserDefinedgrp-21rplc-18">
    <w:name w:val="cat-UserDefined grp-21 rplc-18"/>
    <w:basedOn w:val="DefaultParagraphFont"/>
  </w:style>
  <w:style w:type="character" w:customStyle="1" w:styleId="cat-Sumgrp-13rplc-22">
    <w:name w:val="cat-Sum grp-13 rplc-22"/>
    <w:basedOn w:val="DefaultParagraphFont"/>
  </w:style>
  <w:style w:type="character" w:customStyle="1" w:styleId="cat-Sumgrp-14rplc-23">
    <w:name w:val="cat-Sum grp-14 rplc-23"/>
    <w:basedOn w:val="DefaultParagraphFont"/>
  </w:style>
  <w:style w:type="character" w:customStyle="1" w:styleId="cat-Sumgrp-15rplc-24">
    <w:name w:val="cat-Sum grp-15 rplc-24"/>
    <w:basedOn w:val="DefaultParagraphFont"/>
  </w:style>
  <w:style w:type="character" w:customStyle="1" w:styleId="cat-Sumgrp-16rplc-25">
    <w:name w:val="cat-Sum grp-16 rplc-25"/>
    <w:basedOn w:val="DefaultParagraphFont"/>
  </w:style>
  <w:style w:type="character" w:customStyle="1" w:styleId="cat-UserDefinedgrp-22rplc-27">
    <w:name w:val="cat-UserDefined grp-22 rplc-27"/>
    <w:basedOn w:val="DefaultParagraphFont"/>
  </w:style>
  <w:style w:type="character" w:customStyle="1" w:styleId="cat-Sumgrp-17rplc-29">
    <w:name w:val="cat-Sum grp-17 rplc-29"/>
    <w:basedOn w:val="DefaultParagraphFont"/>
  </w:style>
  <w:style w:type="character" w:customStyle="1" w:styleId="cat-FIOgrp-12rplc-30">
    <w:name w:val="cat-FIO grp-12 rplc-30"/>
    <w:basedOn w:val="DefaultParagraphFont"/>
  </w:style>
  <w:style w:type="character" w:customStyle="1" w:styleId="cat-FIOgrp-12rplc-31">
    <w:name w:val="cat-FIO grp-12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